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4154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4862,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4862,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403-ПП/4154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10:09:06.663;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10:09:06.663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